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DCC858" w14:textId="77777777" w:rsidR="00FE0747" w:rsidRPr="000469E0" w:rsidRDefault="00EF1ADF">
      <w:pPr>
        <w:spacing w:after="0" w:line="240" w:lineRule="auto"/>
        <w:jc w:val="right"/>
        <w:rPr>
          <w:b/>
          <w:sz w:val="48"/>
          <w:szCs w:val="36"/>
        </w:rPr>
      </w:pPr>
      <w:r w:rsidRPr="000469E0">
        <w:rPr>
          <w:noProof/>
          <w:sz w:val="24"/>
        </w:rPr>
        <w:drawing>
          <wp:anchor distT="0" distB="0" distL="114300" distR="114300" simplePos="0" relativeHeight="2" behindDoc="0" locked="0" layoutInCell="0" allowOverlap="1" wp14:anchorId="1EDC1E2B" wp14:editId="7503372F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854075" cy="838200"/>
            <wp:effectExtent l="0" t="0" r="3175" b="0"/>
            <wp:wrapTight wrapText="bothSides">
              <wp:wrapPolygon edited="0">
                <wp:start x="6745" y="0"/>
                <wp:lineTo x="0" y="2455"/>
                <wp:lineTo x="0" y="13745"/>
                <wp:lineTo x="482" y="16691"/>
                <wp:lineTo x="5300" y="21109"/>
                <wp:lineTo x="6263" y="21109"/>
                <wp:lineTo x="14935" y="21109"/>
                <wp:lineTo x="15899" y="21109"/>
                <wp:lineTo x="21199" y="16691"/>
                <wp:lineTo x="21199" y="5891"/>
                <wp:lineTo x="17826" y="1473"/>
                <wp:lineTo x="14454" y="0"/>
                <wp:lineTo x="6745" y="0"/>
              </wp:wrapPolygon>
            </wp:wrapTight>
            <wp:docPr id="1" name="Picture 4" descr="https://media-private.canva.com/MACqC76nlJ8/1/thumbnail.png?response-expires=Thu%2C%2008%20Feb%202018%2019%3A59%3A16%20GMT&amp;AWSAccessKeyId=AKIAJWF6QO3UH4PAAJ6Q&amp;Expires=1518119956&amp;Signature=eTXbm2si2m%2Bnx5LpLhqQoCwejTM%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4" descr="https://media-private.canva.com/MACqC76nlJ8/1/thumbnail.png?response-expires=Thu%2C%2008%20Feb%202018%2019%3A59%3A16%20GMT&amp;AWSAccessKeyId=AKIAJWF6QO3UH4PAAJ6Q&amp;Expires=1518119956&amp;Signature=eTXbm2si2m%2Bnx5LpLhqQoCwejTM%3D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562" cy="8392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469E0">
        <w:rPr>
          <w:b/>
          <w:color w:val="000000" w:themeColor="text1"/>
          <w:sz w:val="48"/>
          <w:szCs w:val="36"/>
        </w:rPr>
        <w:t>Interested in a community garden plot?</w:t>
      </w:r>
    </w:p>
    <w:p w14:paraId="6D3F7400" w14:textId="42E67A37" w:rsidR="00FE0747" w:rsidRPr="000469E0" w:rsidRDefault="005C529D" w:rsidP="005C529D">
      <w:pPr>
        <w:spacing w:after="0" w:line="240" w:lineRule="auto"/>
        <w:jc w:val="right"/>
        <w:rPr>
          <w:b/>
          <w:color w:val="833C0B" w:themeColor="accent2" w:themeShade="80"/>
          <w:sz w:val="48"/>
          <w:szCs w:val="36"/>
          <w:lang w:val="es-MX"/>
        </w:rPr>
      </w:pPr>
      <w:r>
        <w:rPr>
          <w:b/>
          <w:color w:val="833C0B" w:themeColor="accent2" w:themeShade="80"/>
          <w:sz w:val="48"/>
          <w:szCs w:val="36"/>
          <w:lang w:val="es-MX"/>
        </w:rPr>
        <w:t xml:space="preserve">  </w:t>
      </w:r>
      <w:proofErr w:type="gramStart"/>
      <w:r w:rsidR="00EF1ADF" w:rsidRPr="000469E0">
        <w:rPr>
          <w:b/>
          <w:color w:val="833C0B" w:themeColor="accent2" w:themeShade="80"/>
          <w:sz w:val="48"/>
          <w:szCs w:val="36"/>
          <w:lang w:val="es-MX"/>
        </w:rPr>
        <w:t>Quiere una parcela del huerto</w:t>
      </w:r>
      <w:r>
        <w:rPr>
          <w:b/>
          <w:color w:val="833C0B" w:themeColor="accent2" w:themeShade="80"/>
          <w:sz w:val="48"/>
          <w:szCs w:val="36"/>
          <w:lang w:val="es-MX"/>
        </w:rPr>
        <w:t xml:space="preserve"> c</w:t>
      </w:r>
      <w:r w:rsidR="00EF1ADF" w:rsidRPr="000469E0">
        <w:rPr>
          <w:b/>
          <w:color w:val="833C0B" w:themeColor="accent2" w:themeShade="80"/>
          <w:sz w:val="48"/>
          <w:szCs w:val="36"/>
          <w:lang w:val="es-MX"/>
        </w:rPr>
        <w:t>omunitario?</w:t>
      </w:r>
      <w:proofErr w:type="gramEnd"/>
    </w:p>
    <w:p w14:paraId="5B3085F9" w14:textId="2888A23D" w:rsidR="00FE0747" w:rsidRPr="000469E0" w:rsidRDefault="00EF1ADF" w:rsidP="00A50F61">
      <w:pPr>
        <w:spacing w:after="0" w:line="240" w:lineRule="auto"/>
        <w:jc w:val="right"/>
        <w:rPr>
          <w:b/>
          <w:sz w:val="48"/>
          <w:szCs w:val="36"/>
          <w:lang w:val="es-MX"/>
        </w:rPr>
      </w:pPr>
      <w:proofErr w:type="spellStart"/>
      <w:r w:rsidRPr="000469E0">
        <w:rPr>
          <w:b/>
          <w:sz w:val="48"/>
          <w:szCs w:val="36"/>
          <w:lang w:val="es-MX"/>
        </w:rPr>
        <w:t>Koj</w:t>
      </w:r>
      <w:proofErr w:type="spellEnd"/>
      <w:r w:rsidRPr="000469E0">
        <w:rPr>
          <w:b/>
          <w:sz w:val="48"/>
          <w:szCs w:val="36"/>
          <w:lang w:val="es-MX"/>
        </w:rPr>
        <w:t xml:space="preserve"> </w:t>
      </w:r>
      <w:proofErr w:type="spellStart"/>
      <w:r w:rsidR="00A50F61" w:rsidRPr="000469E0">
        <w:rPr>
          <w:b/>
          <w:sz w:val="48"/>
          <w:szCs w:val="36"/>
          <w:lang w:val="es-MX"/>
        </w:rPr>
        <w:t>puas</w:t>
      </w:r>
      <w:proofErr w:type="spellEnd"/>
      <w:r w:rsidR="00A50F61" w:rsidRPr="000469E0">
        <w:rPr>
          <w:b/>
          <w:sz w:val="48"/>
          <w:szCs w:val="36"/>
          <w:lang w:val="es-MX"/>
        </w:rPr>
        <w:t xml:space="preserve"> </w:t>
      </w:r>
      <w:proofErr w:type="spellStart"/>
      <w:r w:rsidRPr="000469E0">
        <w:rPr>
          <w:b/>
          <w:sz w:val="48"/>
          <w:szCs w:val="36"/>
          <w:lang w:val="es-MX"/>
        </w:rPr>
        <w:t>xav</w:t>
      </w:r>
      <w:proofErr w:type="spellEnd"/>
      <w:r w:rsidRPr="000469E0">
        <w:rPr>
          <w:b/>
          <w:sz w:val="48"/>
          <w:szCs w:val="36"/>
          <w:lang w:val="es-MX"/>
        </w:rPr>
        <w:t xml:space="preserve"> </w:t>
      </w:r>
      <w:proofErr w:type="spellStart"/>
      <w:r w:rsidRPr="000469E0">
        <w:rPr>
          <w:b/>
          <w:sz w:val="48"/>
          <w:szCs w:val="36"/>
          <w:lang w:val="es-MX"/>
        </w:rPr>
        <w:t>ua</w:t>
      </w:r>
      <w:proofErr w:type="spellEnd"/>
      <w:r w:rsidRPr="000469E0">
        <w:rPr>
          <w:b/>
          <w:sz w:val="48"/>
          <w:szCs w:val="36"/>
          <w:lang w:val="es-MX"/>
        </w:rPr>
        <w:t xml:space="preserve"> </w:t>
      </w:r>
      <w:proofErr w:type="spellStart"/>
      <w:r w:rsidRPr="000469E0">
        <w:rPr>
          <w:b/>
          <w:sz w:val="48"/>
          <w:szCs w:val="36"/>
          <w:lang w:val="es-MX"/>
        </w:rPr>
        <w:t>teb</w:t>
      </w:r>
      <w:proofErr w:type="spellEnd"/>
      <w:r w:rsidRPr="000469E0">
        <w:rPr>
          <w:b/>
          <w:sz w:val="48"/>
          <w:szCs w:val="36"/>
          <w:lang w:val="es-MX"/>
        </w:rPr>
        <w:t xml:space="preserve">?  </w:t>
      </w:r>
    </w:p>
    <w:p w14:paraId="2D025DDE" w14:textId="5A9A1394" w:rsidR="00FE0747" w:rsidRPr="005C529D" w:rsidRDefault="00EF1ADF" w:rsidP="005C529D">
      <w:pPr>
        <w:spacing w:line="276" w:lineRule="auto"/>
        <w:rPr>
          <w:sz w:val="36"/>
          <w:lang w:val="es-MX"/>
        </w:rPr>
      </w:pPr>
      <w:r w:rsidRPr="005C529D">
        <w:rPr>
          <w:color w:val="000000" w:themeColor="text1"/>
          <w:sz w:val="32"/>
          <w:szCs w:val="32"/>
        </w:rPr>
        <w:t xml:space="preserve">Grow vegetables, herbs and flowers for you and your family!  </w:t>
      </w:r>
      <w:proofErr w:type="spellStart"/>
      <w:r w:rsidRPr="005C529D">
        <w:rPr>
          <w:color w:val="000000" w:themeColor="text1"/>
          <w:sz w:val="32"/>
          <w:szCs w:val="32"/>
          <w:lang w:val="es-MX"/>
        </w:rPr>
        <w:t>Plots</w:t>
      </w:r>
      <w:proofErr w:type="spellEnd"/>
      <w:r w:rsidRPr="005C529D">
        <w:rPr>
          <w:color w:val="000000" w:themeColor="text1"/>
          <w:sz w:val="32"/>
          <w:szCs w:val="32"/>
          <w:lang w:val="es-MX"/>
        </w:rPr>
        <w:t xml:space="preserve"> </w:t>
      </w:r>
      <w:proofErr w:type="spellStart"/>
      <w:r w:rsidRPr="005C529D">
        <w:rPr>
          <w:color w:val="000000" w:themeColor="text1"/>
          <w:sz w:val="32"/>
          <w:szCs w:val="32"/>
          <w:lang w:val="es-MX"/>
        </w:rPr>
        <w:t>available</w:t>
      </w:r>
      <w:proofErr w:type="spellEnd"/>
      <w:r w:rsidRPr="005C529D">
        <w:rPr>
          <w:color w:val="000000" w:themeColor="text1"/>
          <w:sz w:val="32"/>
          <w:szCs w:val="32"/>
          <w:lang w:val="es-MX"/>
        </w:rPr>
        <w:t xml:space="preserve"> </w:t>
      </w:r>
      <w:proofErr w:type="spellStart"/>
      <w:r w:rsidRPr="005C529D">
        <w:rPr>
          <w:color w:val="000000" w:themeColor="text1"/>
          <w:sz w:val="32"/>
          <w:szCs w:val="32"/>
          <w:lang w:val="es-MX"/>
        </w:rPr>
        <w:t>now</w:t>
      </w:r>
      <w:proofErr w:type="spellEnd"/>
      <w:r w:rsidRPr="005C529D">
        <w:rPr>
          <w:color w:val="000000" w:themeColor="text1"/>
          <w:sz w:val="32"/>
          <w:szCs w:val="32"/>
          <w:lang w:val="es-MX"/>
        </w:rPr>
        <w:t xml:space="preserve">.  </w:t>
      </w:r>
    </w:p>
    <w:p w14:paraId="5E655B01" w14:textId="7DFF9F49" w:rsidR="00FE0747" w:rsidRPr="005C529D" w:rsidRDefault="00EF1ADF" w:rsidP="00A50F61">
      <w:pPr>
        <w:spacing w:after="120" w:line="240" w:lineRule="auto"/>
        <w:rPr>
          <w:sz w:val="32"/>
          <w:szCs w:val="32"/>
          <w:lang w:val="es-MX"/>
        </w:rPr>
      </w:pPr>
      <w:r w:rsidRPr="005C529D">
        <w:rPr>
          <w:color w:val="833C0B" w:themeColor="accent2" w:themeShade="80"/>
          <w:sz w:val="32"/>
          <w:szCs w:val="32"/>
          <w:lang w:val="es-MX"/>
        </w:rPr>
        <w:t xml:space="preserve">¡Siembra vegetales, hierbas, y flores por usted y su familia!  Parcelas </w:t>
      </w:r>
      <w:r w:rsidR="00E85D6E" w:rsidRPr="005C529D">
        <w:rPr>
          <w:color w:val="833C0B" w:themeColor="accent2" w:themeShade="80"/>
          <w:sz w:val="32"/>
          <w:szCs w:val="32"/>
          <w:lang w:val="es-MX"/>
        </w:rPr>
        <w:t>disponibles</w:t>
      </w:r>
      <w:r w:rsidRPr="005C529D">
        <w:rPr>
          <w:color w:val="833C0B" w:themeColor="accent2" w:themeShade="80"/>
          <w:sz w:val="32"/>
          <w:szCs w:val="32"/>
          <w:lang w:val="es-MX"/>
        </w:rPr>
        <w:t xml:space="preserve"> ahora.  </w:t>
      </w:r>
    </w:p>
    <w:p w14:paraId="0019C38D" w14:textId="2AC3E319" w:rsidR="000469E0" w:rsidRPr="005C529D" w:rsidRDefault="005C529D" w:rsidP="000469E0">
      <w:pPr>
        <w:spacing w:after="120" w:line="240" w:lineRule="auto"/>
        <w:rPr>
          <w:sz w:val="32"/>
          <w:szCs w:val="32"/>
          <w:lang w:val="es-MX"/>
        </w:rPr>
      </w:pPr>
      <w:r w:rsidRPr="000469E0">
        <w:rPr>
          <w:rFonts w:cs="Arial"/>
          <w:noProof/>
          <w:color w:val="000000"/>
          <w:sz w:val="36"/>
          <w:szCs w:val="32"/>
          <w:shd w:val="clear" w:color="auto" w:fill="FFFFFF"/>
          <w:lang w:val="es-MX"/>
        </w:rPr>
        <w:drawing>
          <wp:anchor distT="0" distB="0" distL="114300" distR="114300" simplePos="0" relativeHeight="251659264" behindDoc="1" locked="0" layoutInCell="1" allowOverlap="1" wp14:anchorId="55C704CB" wp14:editId="7A8AEE3D">
            <wp:simplePos x="0" y="0"/>
            <wp:positionH relativeFrom="margin">
              <wp:posOffset>5584866</wp:posOffset>
            </wp:positionH>
            <wp:positionV relativeFrom="paragraph">
              <wp:posOffset>316420</wp:posOffset>
            </wp:positionV>
            <wp:extent cx="952500" cy="952500"/>
            <wp:effectExtent l="0" t="0" r="0" b="0"/>
            <wp:wrapNone/>
            <wp:docPr id="4" name="Picture 4" descr="C:\Users\User\AppData\Local\Microsoft\Windows\INetCache\Content.MSO\AE58B058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MSO\AE58B058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6E37F158" w:rsidRPr="005C529D">
        <w:rPr>
          <w:sz w:val="32"/>
          <w:szCs w:val="32"/>
          <w:lang w:val="es-MX"/>
        </w:rPr>
        <w:t>Cog</w:t>
      </w:r>
      <w:proofErr w:type="spellEnd"/>
      <w:r w:rsidR="6E37F158" w:rsidRPr="005C529D">
        <w:rPr>
          <w:sz w:val="32"/>
          <w:szCs w:val="32"/>
          <w:lang w:val="es-MX"/>
        </w:rPr>
        <w:t xml:space="preserve"> </w:t>
      </w:r>
      <w:proofErr w:type="spellStart"/>
      <w:r w:rsidR="6E37F158" w:rsidRPr="005C529D">
        <w:rPr>
          <w:sz w:val="32"/>
          <w:szCs w:val="32"/>
          <w:lang w:val="es-MX"/>
        </w:rPr>
        <w:t>zaub</w:t>
      </w:r>
      <w:proofErr w:type="spellEnd"/>
      <w:r w:rsidR="6E37F158" w:rsidRPr="005C529D">
        <w:rPr>
          <w:sz w:val="32"/>
          <w:szCs w:val="32"/>
          <w:lang w:val="es-MX"/>
        </w:rPr>
        <w:t xml:space="preserve">, </w:t>
      </w:r>
      <w:proofErr w:type="spellStart"/>
      <w:r w:rsidR="6E37F158" w:rsidRPr="005C529D">
        <w:rPr>
          <w:sz w:val="32"/>
          <w:szCs w:val="32"/>
          <w:lang w:val="es-MX"/>
        </w:rPr>
        <w:t>tshuaj</w:t>
      </w:r>
      <w:proofErr w:type="spellEnd"/>
      <w:r w:rsidR="6E37F158" w:rsidRPr="005C529D">
        <w:rPr>
          <w:sz w:val="32"/>
          <w:szCs w:val="32"/>
          <w:lang w:val="es-MX"/>
        </w:rPr>
        <w:t xml:space="preserve"> </w:t>
      </w:r>
      <w:proofErr w:type="spellStart"/>
      <w:r w:rsidR="6E37F158" w:rsidRPr="005C529D">
        <w:rPr>
          <w:sz w:val="32"/>
          <w:szCs w:val="32"/>
          <w:lang w:val="es-MX"/>
        </w:rPr>
        <w:t>ntsuab</w:t>
      </w:r>
      <w:proofErr w:type="spellEnd"/>
      <w:r w:rsidR="6E37F158" w:rsidRPr="005C529D">
        <w:rPr>
          <w:sz w:val="32"/>
          <w:szCs w:val="32"/>
          <w:lang w:val="es-MX"/>
        </w:rPr>
        <w:t xml:space="preserve">, </w:t>
      </w:r>
      <w:proofErr w:type="spellStart"/>
      <w:r w:rsidR="6E37F158" w:rsidRPr="005C529D">
        <w:rPr>
          <w:sz w:val="32"/>
          <w:szCs w:val="32"/>
          <w:lang w:val="es-MX"/>
        </w:rPr>
        <w:t>thiab</w:t>
      </w:r>
      <w:proofErr w:type="spellEnd"/>
      <w:r w:rsidR="6E37F158" w:rsidRPr="005C529D">
        <w:rPr>
          <w:sz w:val="32"/>
          <w:szCs w:val="32"/>
          <w:lang w:val="es-MX"/>
        </w:rPr>
        <w:t xml:space="preserve"> </w:t>
      </w:r>
      <w:proofErr w:type="spellStart"/>
      <w:r w:rsidR="6E37F158" w:rsidRPr="005C529D">
        <w:rPr>
          <w:sz w:val="32"/>
          <w:szCs w:val="32"/>
          <w:lang w:val="es-MX"/>
        </w:rPr>
        <w:t>paj</w:t>
      </w:r>
      <w:proofErr w:type="spellEnd"/>
      <w:r w:rsidR="6E37F158" w:rsidRPr="005C529D">
        <w:rPr>
          <w:sz w:val="32"/>
          <w:szCs w:val="32"/>
          <w:lang w:val="es-MX"/>
        </w:rPr>
        <w:t xml:space="preserve"> </w:t>
      </w:r>
      <w:proofErr w:type="spellStart"/>
      <w:r w:rsidR="6E37F158" w:rsidRPr="005C529D">
        <w:rPr>
          <w:sz w:val="32"/>
          <w:szCs w:val="32"/>
          <w:lang w:val="es-MX"/>
        </w:rPr>
        <w:t>rau</w:t>
      </w:r>
      <w:proofErr w:type="spellEnd"/>
      <w:r w:rsidR="6E37F158" w:rsidRPr="005C529D">
        <w:rPr>
          <w:sz w:val="32"/>
          <w:szCs w:val="32"/>
          <w:lang w:val="es-MX"/>
        </w:rPr>
        <w:t xml:space="preserve"> </w:t>
      </w:r>
      <w:proofErr w:type="spellStart"/>
      <w:r w:rsidR="6E37F158" w:rsidRPr="005C529D">
        <w:rPr>
          <w:sz w:val="32"/>
          <w:szCs w:val="32"/>
          <w:lang w:val="es-MX"/>
        </w:rPr>
        <w:t>koj</w:t>
      </w:r>
      <w:proofErr w:type="spellEnd"/>
      <w:r w:rsidR="6E37F158" w:rsidRPr="005C529D">
        <w:rPr>
          <w:sz w:val="32"/>
          <w:szCs w:val="32"/>
          <w:lang w:val="es-MX"/>
        </w:rPr>
        <w:t xml:space="preserve"> </w:t>
      </w:r>
      <w:proofErr w:type="spellStart"/>
      <w:r w:rsidR="6E37F158" w:rsidRPr="005C529D">
        <w:rPr>
          <w:sz w:val="32"/>
          <w:szCs w:val="32"/>
          <w:lang w:val="es-MX"/>
        </w:rPr>
        <w:t>tsev</w:t>
      </w:r>
      <w:proofErr w:type="spellEnd"/>
      <w:r w:rsidR="6E37F158" w:rsidRPr="005C529D">
        <w:rPr>
          <w:sz w:val="32"/>
          <w:szCs w:val="32"/>
          <w:lang w:val="es-MX"/>
        </w:rPr>
        <w:t xml:space="preserve"> </w:t>
      </w:r>
      <w:proofErr w:type="spellStart"/>
      <w:r w:rsidR="6E37F158" w:rsidRPr="005C529D">
        <w:rPr>
          <w:sz w:val="32"/>
          <w:szCs w:val="32"/>
          <w:lang w:val="es-MX"/>
        </w:rPr>
        <w:t>neeg</w:t>
      </w:r>
      <w:proofErr w:type="spellEnd"/>
      <w:r w:rsidR="6E37F158" w:rsidRPr="005C529D">
        <w:rPr>
          <w:sz w:val="32"/>
          <w:szCs w:val="32"/>
          <w:lang w:val="es-MX"/>
        </w:rPr>
        <w:t xml:space="preserve">!  </w:t>
      </w:r>
      <w:proofErr w:type="spellStart"/>
      <w:r w:rsidR="6E37F158" w:rsidRPr="005C529D">
        <w:rPr>
          <w:sz w:val="32"/>
          <w:szCs w:val="32"/>
          <w:lang w:val="es-MX"/>
        </w:rPr>
        <w:t>Muaj</w:t>
      </w:r>
      <w:proofErr w:type="spellEnd"/>
      <w:r w:rsidR="6E37F158" w:rsidRPr="005C529D">
        <w:rPr>
          <w:sz w:val="32"/>
          <w:szCs w:val="32"/>
          <w:lang w:val="es-MX"/>
        </w:rPr>
        <w:t xml:space="preserve"> </w:t>
      </w:r>
      <w:proofErr w:type="spellStart"/>
      <w:r w:rsidR="6E37F158" w:rsidRPr="005C529D">
        <w:rPr>
          <w:sz w:val="32"/>
          <w:szCs w:val="32"/>
          <w:lang w:val="es-MX"/>
        </w:rPr>
        <w:t>teb</w:t>
      </w:r>
      <w:proofErr w:type="spellEnd"/>
      <w:r w:rsidR="6E37F158" w:rsidRPr="005C529D">
        <w:rPr>
          <w:sz w:val="32"/>
          <w:szCs w:val="32"/>
          <w:lang w:val="es-MX"/>
        </w:rPr>
        <w:t xml:space="preserve"> </w:t>
      </w:r>
      <w:proofErr w:type="spellStart"/>
      <w:r w:rsidR="6E37F158" w:rsidRPr="005C529D">
        <w:rPr>
          <w:sz w:val="32"/>
          <w:szCs w:val="32"/>
          <w:lang w:val="es-MX"/>
        </w:rPr>
        <w:t>xauj</w:t>
      </w:r>
      <w:proofErr w:type="spellEnd"/>
      <w:r w:rsidR="6E37F158" w:rsidRPr="005C529D">
        <w:rPr>
          <w:sz w:val="32"/>
          <w:szCs w:val="32"/>
          <w:lang w:val="es-MX"/>
        </w:rPr>
        <w:t xml:space="preserve"> </w:t>
      </w:r>
      <w:proofErr w:type="spellStart"/>
      <w:r w:rsidR="6E37F158" w:rsidRPr="005C529D">
        <w:rPr>
          <w:sz w:val="32"/>
          <w:szCs w:val="32"/>
          <w:lang w:val="es-MX"/>
        </w:rPr>
        <w:t>tam</w:t>
      </w:r>
      <w:proofErr w:type="spellEnd"/>
      <w:r w:rsidR="6E37F158" w:rsidRPr="005C529D">
        <w:rPr>
          <w:sz w:val="32"/>
          <w:szCs w:val="32"/>
          <w:lang w:val="es-MX"/>
        </w:rPr>
        <w:t xml:space="preserve"> sim no.  </w:t>
      </w:r>
      <w:r w:rsidR="0026067E" w:rsidRPr="005C529D">
        <w:rPr>
          <w:sz w:val="32"/>
          <w:szCs w:val="32"/>
          <w:lang w:val="es-MX"/>
        </w:rPr>
        <w:t xml:space="preserve">       </w:t>
      </w:r>
    </w:p>
    <w:p w14:paraId="6E6FC163" w14:textId="77777777" w:rsidR="000469E0" w:rsidRDefault="00EF1ADF" w:rsidP="000469E0">
      <w:pPr>
        <w:spacing w:after="120" w:line="240" w:lineRule="auto"/>
        <w:rPr>
          <w:rFonts w:cs="Arial"/>
          <w:color w:val="000000"/>
          <w:sz w:val="36"/>
          <w:szCs w:val="32"/>
          <w:shd w:val="clear" w:color="auto" w:fill="FFFFFF"/>
          <w:lang w:val="es-MX"/>
        </w:rPr>
      </w:pPr>
      <w:proofErr w:type="spellStart"/>
      <w:r w:rsidRPr="000469E0">
        <w:rPr>
          <w:sz w:val="36"/>
          <w:szCs w:val="32"/>
          <w:lang w:val="es-MX"/>
        </w:rPr>
        <w:t>To</w:t>
      </w:r>
      <w:proofErr w:type="spellEnd"/>
      <w:r w:rsidRPr="000469E0">
        <w:rPr>
          <w:sz w:val="36"/>
          <w:szCs w:val="32"/>
          <w:lang w:val="es-MX"/>
        </w:rPr>
        <w:t xml:space="preserve"> </w:t>
      </w:r>
      <w:proofErr w:type="spellStart"/>
      <w:r w:rsidRPr="000469E0">
        <w:rPr>
          <w:sz w:val="36"/>
          <w:szCs w:val="32"/>
          <w:lang w:val="es-MX"/>
        </w:rPr>
        <w:t>find</w:t>
      </w:r>
      <w:proofErr w:type="spellEnd"/>
      <w:r w:rsidRPr="000469E0">
        <w:rPr>
          <w:sz w:val="36"/>
          <w:szCs w:val="32"/>
          <w:lang w:val="es-MX"/>
        </w:rPr>
        <w:t xml:space="preserve"> a </w:t>
      </w:r>
      <w:proofErr w:type="spellStart"/>
      <w:r w:rsidR="000469E0">
        <w:rPr>
          <w:sz w:val="36"/>
          <w:szCs w:val="32"/>
          <w:lang w:val="es-MX"/>
        </w:rPr>
        <w:t>garden</w:t>
      </w:r>
      <w:proofErr w:type="spellEnd"/>
      <w:r w:rsidR="00BA08F5" w:rsidRPr="000469E0">
        <w:rPr>
          <w:sz w:val="36"/>
          <w:szCs w:val="32"/>
          <w:lang w:val="es-MX"/>
        </w:rPr>
        <w:t>/</w:t>
      </w:r>
      <w:r w:rsidR="00BA08F5" w:rsidRPr="000469E0">
        <w:rPr>
          <w:rFonts w:cs="Arial"/>
          <w:color w:val="833C0B" w:themeColor="accent2" w:themeShade="80"/>
          <w:sz w:val="36"/>
          <w:szCs w:val="32"/>
          <w:shd w:val="clear" w:color="auto" w:fill="FFFFFF"/>
          <w:lang w:val="es-MX"/>
        </w:rPr>
        <w:t>pa</w:t>
      </w:r>
      <w:r w:rsidRPr="000469E0">
        <w:rPr>
          <w:rFonts w:cs="Arial"/>
          <w:color w:val="833C0B" w:themeColor="accent2" w:themeShade="80"/>
          <w:sz w:val="36"/>
          <w:szCs w:val="32"/>
          <w:shd w:val="clear" w:color="auto" w:fill="FFFFFF"/>
          <w:lang w:val="es-MX"/>
        </w:rPr>
        <w:t>ra encontrar un huerto</w:t>
      </w:r>
      <w:r w:rsidR="00BA08F5" w:rsidRPr="000469E0">
        <w:rPr>
          <w:rFonts w:cs="Arial"/>
          <w:color w:val="833C0B" w:themeColor="accent2" w:themeShade="80"/>
          <w:sz w:val="36"/>
          <w:szCs w:val="32"/>
          <w:shd w:val="clear" w:color="auto" w:fill="FFFFFF"/>
          <w:lang w:val="es-MX"/>
        </w:rPr>
        <w:t>/</w:t>
      </w:r>
      <w:proofErr w:type="spellStart"/>
      <w:r w:rsidRPr="000469E0">
        <w:rPr>
          <w:rFonts w:cs="Arial"/>
          <w:color w:val="000000"/>
          <w:sz w:val="36"/>
          <w:szCs w:val="32"/>
          <w:shd w:val="clear" w:color="auto" w:fill="FFFFFF"/>
          <w:lang w:val="es-MX"/>
        </w:rPr>
        <w:t>Nrhiav</w:t>
      </w:r>
      <w:proofErr w:type="spellEnd"/>
      <w:r w:rsidRPr="000469E0">
        <w:rPr>
          <w:rFonts w:cs="Arial"/>
          <w:color w:val="000000"/>
          <w:sz w:val="36"/>
          <w:szCs w:val="32"/>
          <w:shd w:val="clear" w:color="auto" w:fill="FFFFFF"/>
          <w:lang w:val="es-MX"/>
        </w:rPr>
        <w:t xml:space="preserve"> </w:t>
      </w:r>
      <w:proofErr w:type="spellStart"/>
      <w:r w:rsidRPr="000469E0">
        <w:rPr>
          <w:rFonts w:cs="Arial"/>
          <w:color w:val="000000"/>
          <w:sz w:val="36"/>
          <w:szCs w:val="32"/>
          <w:shd w:val="clear" w:color="auto" w:fill="FFFFFF"/>
          <w:lang w:val="es-MX"/>
        </w:rPr>
        <w:t>teb</w:t>
      </w:r>
      <w:proofErr w:type="spellEnd"/>
      <w:r w:rsidRPr="000469E0">
        <w:rPr>
          <w:rFonts w:cs="Arial"/>
          <w:color w:val="000000"/>
          <w:sz w:val="36"/>
          <w:szCs w:val="32"/>
          <w:shd w:val="clear" w:color="auto" w:fill="FFFFFF"/>
          <w:lang w:val="es-MX"/>
        </w:rPr>
        <w:t xml:space="preserve">: </w:t>
      </w:r>
    </w:p>
    <w:p w14:paraId="2D07A558" w14:textId="0C516CB4" w:rsidR="000469E0" w:rsidRPr="005C529D" w:rsidRDefault="00BA08F5" w:rsidP="005C529D">
      <w:pPr>
        <w:spacing w:after="120" w:line="240" w:lineRule="auto"/>
        <w:jc w:val="center"/>
        <w:rPr>
          <w:rFonts w:cs="Arial"/>
          <w:b/>
          <w:color w:val="000000"/>
          <w:sz w:val="36"/>
          <w:szCs w:val="32"/>
          <w:shd w:val="clear" w:color="auto" w:fill="FFFFFF"/>
          <w:lang w:val="es-MX"/>
        </w:rPr>
      </w:pPr>
      <w:r w:rsidRPr="000469E0">
        <w:rPr>
          <w:rFonts w:cs="Arial"/>
          <w:b/>
          <w:color w:val="000000"/>
          <w:sz w:val="56"/>
          <w:szCs w:val="32"/>
          <w:shd w:val="clear" w:color="auto" w:fill="FFFFFF"/>
          <w:lang w:val="es-MX"/>
        </w:rPr>
        <w:t>danegardens.net</w:t>
      </w:r>
    </w:p>
    <w:p w14:paraId="19F6A543" w14:textId="320236DE" w:rsidR="00BA08F5" w:rsidRPr="000469E0" w:rsidRDefault="00BA08F5" w:rsidP="00BB74F7">
      <w:pPr>
        <w:spacing w:after="120" w:line="240" w:lineRule="auto"/>
        <w:jc w:val="center"/>
        <w:rPr>
          <w:color w:val="000000"/>
          <w:sz w:val="36"/>
          <w:szCs w:val="32"/>
          <w:lang w:val="es-MX"/>
        </w:rPr>
      </w:pPr>
      <w:r w:rsidRPr="000469E0">
        <w:rPr>
          <w:color w:val="000000"/>
          <w:sz w:val="18"/>
          <w:szCs w:val="16"/>
          <w:lang w:val="es-MX"/>
        </w:rPr>
        <w:br/>
      </w:r>
      <w:bookmarkStart w:id="0" w:name="_GoBack"/>
      <w:proofErr w:type="spellStart"/>
      <w:r w:rsidRPr="000469E0">
        <w:rPr>
          <w:color w:val="000000"/>
          <w:sz w:val="36"/>
          <w:szCs w:val="32"/>
          <w:lang w:val="es-MX"/>
        </w:rPr>
        <w:t>Questions</w:t>
      </w:r>
      <w:proofErr w:type="spellEnd"/>
      <w:r w:rsidRPr="000469E0">
        <w:rPr>
          <w:color w:val="000000"/>
          <w:sz w:val="36"/>
          <w:szCs w:val="32"/>
          <w:lang w:val="es-MX"/>
        </w:rPr>
        <w:t>/preguntas?: gardens</w:t>
      </w:r>
      <w:r w:rsidRPr="000469E0">
        <w:rPr>
          <w:bCs/>
          <w:sz w:val="36"/>
          <w:szCs w:val="32"/>
          <w:lang w:val="es-MX"/>
        </w:rPr>
        <w:t>@rootedwi.org, 608-236-3478</w:t>
      </w:r>
    </w:p>
    <w:bookmarkEnd w:id="0"/>
    <w:p w14:paraId="2001D924" w14:textId="2FE99C47" w:rsidR="00BA08F5" w:rsidRDefault="00FF5B57" w:rsidP="00BB74F7">
      <w:pPr>
        <w:spacing w:after="120" w:line="240" w:lineRule="auto"/>
        <w:jc w:val="center"/>
        <w:rPr>
          <w:rFonts w:eastAsia="Times New Roman" w:cstheme="minorHAnsi"/>
          <w:sz w:val="36"/>
          <w:szCs w:val="36"/>
          <w:lang w:val="es-MX"/>
        </w:rPr>
      </w:pPr>
      <w:proofErr w:type="spellStart"/>
      <w:r w:rsidRPr="000469E0">
        <w:rPr>
          <w:color w:val="000000"/>
          <w:sz w:val="36"/>
          <w:szCs w:val="32"/>
          <w:lang w:val="es-MX"/>
        </w:rPr>
        <w:t>M</w:t>
      </w:r>
      <w:r w:rsidR="00BA08F5" w:rsidRPr="000469E0">
        <w:rPr>
          <w:color w:val="000000"/>
          <w:sz w:val="36"/>
          <w:szCs w:val="32"/>
          <w:lang w:val="es-MX"/>
        </w:rPr>
        <w:t>uaj</w:t>
      </w:r>
      <w:proofErr w:type="spellEnd"/>
      <w:r w:rsidR="00BA08F5" w:rsidRPr="000469E0">
        <w:rPr>
          <w:color w:val="000000"/>
          <w:sz w:val="36"/>
          <w:szCs w:val="32"/>
          <w:lang w:val="es-MX"/>
        </w:rPr>
        <w:t xml:space="preserve"> </w:t>
      </w:r>
      <w:proofErr w:type="spellStart"/>
      <w:r w:rsidR="00BA08F5" w:rsidRPr="000469E0">
        <w:rPr>
          <w:color w:val="000000"/>
          <w:sz w:val="36"/>
          <w:szCs w:val="32"/>
          <w:lang w:val="es-MX"/>
        </w:rPr>
        <w:t>lus</w:t>
      </w:r>
      <w:proofErr w:type="spellEnd"/>
      <w:r w:rsidR="00BA08F5" w:rsidRPr="000469E0">
        <w:rPr>
          <w:color w:val="000000"/>
          <w:sz w:val="36"/>
          <w:szCs w:val="32"/>
          <w:lang w:val="es-MX"/>
        </w:rPr>
        <w:t xml:space="preserve"> </w:t>
      </w:r>
      <w:proofErr w:type="spellStart"/>
      <w:r w:rsidR="00BA08F5" w:rsidRPr="000469E0">
        <w:rPr>
          <w:color w:val="000000"/>
          <w:sz w:val="36"/>
          <w:szCs w:val="32"/>
          <w:lang w:val="es-MX"/>
        </w:rPr>
        <w:t>nug</w:t>
      </w:r>
      <w:proofErr w:type="spellEnd"/>
      <w:r w:rsidR="00BB74F7" w:rsidRPr="000469E0">
        <w:rPr>
          <w:color w:val="000000"/>
          <w:sz w:val="36"/>
          <w:szCs w:val="32"/>
          <w:lang w:val="es-MX"/>
        </w:rPr>
        <w:t>: gardens@rootedwi.org</w:t>
      </w:r>
      <w:r w:rsidR="00BB74F7" w:rsidRPr="000469E0">
        <w:rPr>
          <w:rFonts w:cstheme="minorHAnsi"/>
          <w:color w:val="000000"/>
          <w:sz w:val="36"/>
          <w:szCs w:val="36"/>
          <w:lang w:val="es-MX"/>
        </w:rPr>
        <w:t xml:space="preserve">, </w:t>
      </w:r>
      <w:r w:rsidR="000469E0" w:rsidRPr="000469E0">
        <w:rPr>
          <w:rFonts w:eastAsia="Times New Roman" w:cstheme="minorHAnsi"/>
          <w:sz w:val="36"/>
          <w:szCs w:val="36"/>
          <w:lang w:val="es-MX"/>
        </w:rPr>
        <w:t>608-338-6982</w:t>
      </w:r>
    </w:p>
    <w:p w14:paraId="301D1CD2" w14:textId="77777777" w:rsidR="005C529D" w:rsidRDefault="005C529D" w:rsidP="00BB74F7">
      <w:pPr>
        <w:spacing w:after="120" w:line="240" w:lineRule="auto"/>
        <w:jc w:val="center"/>
        <w:rPr>
          <w:rFonts w:eastAsia="Times New Roman" w:cstheme="minorHAnsi"/>
          <w:sz w:val="36"/>
          <w:szCs w:val="36"/>
          <w:lang w:val="es-MX"/>
        </w:rPr>
      </w:pPr>
    </w:p>
    <w:p w14:paraId="23DDD036" w14:textId="77777777" w:rsidR="005C529D" w:rsidRPr="000469E0" w:rsidRDefault="005C529D" w:rsidP="005C529D">
      <w:pPr>
        <w:spacing w:after="0" w:line="240" w:lineRule="auto"/>
        <w:jc w:val="right"/>
        <w:rPr>
          <w:b/>
          <w:sz w:val="48"/>
          <w:szCs w:val="36"/>
        </w:rPr>
      </w:pPr>
      <w:r w:rsidRPr="000469E0">
        <w:rPr>
          <w:noProof/>
          <w:sz w:val="24"/>
        </w:rPr>
        <w:drawing>
          <wp:anchor distT="0" distB="0" distL="114300" distR="114300" simplePos="0" relativeHeight="251661312" behindDoc="0" locked="0" layoutInCell="0" allowOverlap="1" wp14:anchorId="6DBD8D8E" wp14:editId="1BEC8224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854075" cy="838200"/>
            <wp:effectExtent l="0" t="0" r="3175" b="0"/>
            <wp:wrapTight wrapText="bothSides">
              <wp:wrapPolygon edited="0">
                <wp:start x="6745" y="0"/>
                <wp:lineTo x="0" y="2455"/>
                <wp:lineTo x="0" y="13745"/>
                <wp:lineTo x="482" y="16691"/>
                <wp:lineTo x="5300" y="21109"/>
                <wp:lineTo x="6263" y="21109"/>
                <wp:lineTo x="14935" y="21109"/>
                <wp:lineTo x="15899" y="21109"/>
                <wp:lineTo x="21199" y="16691"/>
                <wp:lineTo x="21199" y="5891"/>
                <wp:lineTo x="17826" y="1473"/>
                <wp:lineTo x="14454" y="0"/>
                <wp:lineTo x="6745" y="0"/>
              </wp:wrapPolygon>
            </wp:wrapTight>
            <wp:docPr id="5" name="Picture 4" descr="https://media-private.canva.com/MACqC76nlJ8/1/thumbnail.png?response-expires=Thu%2C%2008%20Feb%202018%2019%3A59%3A16%20GMT&amp;AWSAccessKeyId=AKIAJWF6QO3UH4PAAJ6Q&amp;Expires=1518119956&amp;Signature=eTXbm2si2m%2Bnx5LpLhqQoCwejTM%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4" descr="https://media-private.canva.com/MACqC76nlJ8/1/thumbnail.png?response-expires=Thu%2C%2008%20Feb%202018%2019%3A59%3A16%20GMT&amp;AWSAccessKeyId=AKIAJWF6QO3UH4PAAJ6Q&amp;Expires=1518119956&amp;Signature=eTXbm2si2m%2Bnx5LpLhqQoCwejTM%3D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562" cy="8392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469E0">
        <w:rPr>
          <w:b/>
          <w:color w:val="000000" w:themeColor="text1"/>
          <w:sz w:val="48"/>
          <w:szCs w:val="36"/>
        </w:rPr>
        <w:t>Interested in a community garden plot?</w:t>
      </w:r>
    </w:p>
    <w:p w14:paraId="0F897911" w14:textId="77777777" w:rsidR="005C529D" w:rsidRPr="000469E0" w:rsidRDefault="005C529D" w:rsidP="005C529D">
      <w:pPr>
        <w:spacing w:after="0" w:line="240" w:lineRule="auto"/>
        <w:jc w:val="right"/>
        <w:rPr>
          <w:b/>
          <w:color w:val="833C0B" w:themeColor="accent2" w:themeShade="80"/>
          <w:sz w:val="48"/>
          <w:szCs w:val="36"/>
          <w:lang w:val="es-MX"/>
        </w:rPr>
      </w:pPr>
      <w:r w:rsidRPr="005C529D">
        <w:rPr>
          <w:b/>
          <w:color w:val="833C0B" w:themeColor="accent2" w:themeShade="80"/>
          <w:sz w:val="48"/>
          <w:szCs w:val="36"/>
        </w:rPr>
        <w:t xml:space="preserve">  </w:t>
      </w:r>
      <w:proofErr w:type="gramStart"/>
      <w:r w:rsidRPr="000469E0">
        <w:rPr>
          <w:b/>
          <w:color w:val="833C0B" w:themeColor="accent2" w:themeShade="80"/>
          <w:sz w:val="48"/>
          <w:szCs w:val="36"/>
          <w:lang w:val="es-MX"/>
        </w:rPr>
        <w:t>Quiere una parcela del huerto</w:t>
      </w:r>
      <w:r>
        <w:rPr>
          <w:b/>
          <w:color w:val="833C0B" w:themeColor="accent2" w:themeShade="80"/>
          <w:sz w:val="48"/>
          <w:szCs w:val="36"/>
          <w:lang w:val="es-MX"/>
        </w:rPr>
        <w:t xml:space="preserve"> c</w:t>
      </w:r>
      <w:r w:rsidRPr="000469E0">
        <w:rPr>
          <w:b/>
          <w:color w:val="833C0B" w:themeColor="accent2" w:themeShade="80"/>
          <w:sz w:val="48"/>
          <w:szCs w:val="36"/>
          <w:lang w:val="es-MX"/>
        </w:rPr>
        <w:t>omunitario?</w:t>
      </w:r>
      <w:proofErr w:type="gramEnd"/>
    </w:p>
    <w:p w14:paraId="27F645A9" w14:textId="77777777" w:rsidR="005C529D" w:rsidRPr="000469E0" w:rsidRDefault="005C529D" w:rsidP="005C529D">
      <w:pPr>
        <w:spacing w:after="0" w:line="240" w:lineRule="auto"/>
        <w:jc w:val="right"/>
        <w:rPr>
          <w:b/>
          <w:sz w:val="48"/>
          <w:szCs w:val="36"/>
          <w:lang w:val="es-MX"/>
        </w:rPr>
      </w:pPr>
      <w:proofErr w:type="spellStart"/>
      <w:r w:rsidRPr="000469E0">
        <w:rPr>
          <w:b/>
          <w:sz w:val="48"/>
          <w:szCs w:val="36"/>
          <w:lang w:val="es-MX"/>
        </w:rPr>
        <w:t>Koj</w:t>
      </w:r>
      <w:proofErr w:type="spellEnd"/>
      <w:r w:rsidRPr="000469E0">
        <w:rPr>
          <w:b/>
          <w:sz w:val="48"/>
          <w:szCs w:val="36"/>
          <w:lang w:val="es-MX"/>
        </w:rPr>
        <w:t xml:space="preserve"> </w:t>
      </w:r>
      <w:proofErr w:type="spellStart"/>
      <w:r w:rsidRPr="000469E0">
        <w:rPr>
          <w:b/>
          <w:sz w:val="48"/>
          <w:szCs w:val="36"/>
          <w:lang w:val="es-MX"/>
        </w:rPr>
        <w:t>puas</w:t>
      </w:r>
      <w:proofErr w:type="spellEnd"/>
      <w:r w:rsidRPr="000469E0">
        <w:rPr>
          <w:b/>
          <w:sz w:val="48"/>
          <w:szCs w:val="36"/>
          <w:lang w:val="es-MX"/>
        </w:rPr>
        <w:t xml:space="preserve"> </w:t>
      </w:r>
      <w:proofErr w:type="spellStart"/>
      <w:r w:rsidRPr="000469E0">
        <w:rPr>
          <w:b/>
          <w:sz w:val="48"/>
          <w:szCs w:val="36"/>
          <w:lang w:val="es-MX"/>
        </w:rPr>
        <w:t>xav</w:t>
      </w:r>
      <w:proofErr w:type="spellEnd"/>
      <w:r w:rsidRPr="000469E0">
        <w:rPr>
          <w:b/>
          <w:sz w:val="48"/>
          <w:szCs w:val="36"/>
          <w:lang w:val="es-MX"/>
        </w:rPr>
        <w:t xml:space="preserve"> </w:t>
      </w:r>
      <w:proofErr w:type="spellStart"/>
      <w:r w:rsidRPr="000469E0">
        <w:rPr>
          <w:b/>
          <w:sz w:val="48"/>
          <w:szCs w:val="36"/>
          <w:lang w:val="es-MX"/>
        </w:rPr>
        <w:t>ua</w:t>
      </w:r>
      <w:proofErr w:type="spellEnd"/>
      <w:r w:rsidRPr="000469E0">
        <w:rPr>
          <w:b/>
          <w:sz w:val="48"/>
          <w:szCs w:val="36"/>
          <w:lang w:val="es-MX"/>
        </w:rPr>
        <w:t xml:space="preserve"> </w:t>
      </w:r>
      <w:proofErr w:type="spellStart"/>
      <w:r w:rsidRPr="000469E0">
        <w:rPr>
          <w:b/>
          <w:sz w:val="48"/>
          <w:szCs w:val="36"/>
          <w:lang w:val="es-MX"/>
        </w:rPr>
        <w:t>teb</w:t>
      </w:r>
      <w:proofErr w:type="spellEnd"/>
      <w:r w:rsidRPr="000469E0">
        <w:rPr>
          <w:b/>
          <w:sz w:val="48"/>
          <w:szCs w:val="36"/>
          <w:lang w:val="es-MX"/>
        </w:rPr>
        <w:t xml:space="preserve">?  </w:t>
      </w:r>
    </w:p>
    <w:p w14:paraId="2DDB3EFC" w14:textId="77777777" w:rsidR="005C529D" w:rsidRPr="005C529D" w:rsidRDefault="005C529D" w:rsidP="005C529D">
      <w:pPr>
        <w:spacing w:line="276" w:lineRule="auto"/>
        <w:rPr>
          <w:sz w:val="36"/>
          <w:lang w:val="es-MX"/>
        </w:rPr>
      </w:pPr>
      <w:r w:rsidRPr="005C529D">
        <w:rPr>
          <w:color w:val="000000" w:themeColor="text1"/>
          <w:sz w:val="32"/>
          <w:szCs w:val="32"/>
        </w:rPr>
        <w:t xml:space="preserve">Grow vegetables, herbs and flowers for you and your family!  </w:t>
      </w:r>
      <w:proofErr w:type="spellStart"/>
      <w:r w:rsidRPr="005C529D">
        <w:rPr>
          <w:color w:val="000000" w:themeColor="text1"/>
          <w:sz w:val="32"/>
          <w:szCs w:val="32"/>
          <w:lang w:val="es-MX"/>
        </w:rPr>
        <w:t>Plots</w:t>
      </w:r>
      <w:proofErr w:type="spellEnd"/>
      <w:r w:rsidRPr="005C529D">
        <w:rPr>
          <w:color w:val="000000" w:themeColor="text1"/>
          <w:sz w:val="32"/>
          <w:szCs w:val="32"/>
          <w:lang w:val="es-MX"/>
        </w:rPr>
        <w:t xml:space="preserve"> </w:t>
      </w:r>
      <w:proofErr w:type="spellStart"/>
      <w:r w:rsidRPr="005C529D">
        <w:rPr>
          <w:color w:val="000000" w:themeColor="text1"/>
          <w:sz w:val="32"/>
          <w:szCs w:val="32"/>
          <w:lang w:val="es-MX"/>
        </w:rPr>
        <w:t>available</w:t>
      </w:r>
      <w:proofErr w:type="spellEnd"/>
      <w:r w:rsidRPr="005C529D">
        <w:rPr>
          <w:color w:val="000000" w:themeColor="text1"/>
          <w:sz w:val="32"/>
          <w:szCs w:val="32"/>
          <w:lang w:val="es-MX"/>
        </w:rPr>
        <w:t xml:space="preserve"> </w:t>
      </w:r>
      <w:proofErr w:type="spellStart"/>
      <w:r w:rsidRPr="005C529D">
        <w:rPr>
          <w:color w:val="000000" w:themeColor="text1"/>
          <w:sz w:val="32"/>
          <w:szCs w:val="32"/>
          <w:lang w:val="es-MX"/>
        </w:rPr>
        <w:t>now</w:t>
      </w:r>
      <w:proofErr w:type="spellEnd"/>
      <w:r w:rsidRPr="005C529D">
        <w:rPr>
          <w:color w:val="000000" w:themeColor="text1"/>
          <w:sz w:val="32"/>
          <w:szCs w:val="32"/>
          <w:lang w:val="es-MX"/>
        </w:rPr>
        <w:t xml:space="preserve">.  </w:t>
      </w:r>
    </w:p>
    <w:p w14:paraId="4F0C142D" w14:textId="77777777" w:rsidR="005C529D" w:rsidRPr="005C529D" w:rsidRDefault="005C529D" w:rsidP="005C529D">
      <w:pPr>
        <w:spacing w:after="120" w:line="240" w:lineRule="auto"/>
        <w:rPr>
          <w:sz w:val="32"/>
          <w:szCs w:val="32"/>
          <w:lang w:val="es-MX"/>
        </w:rPr>
      </w:pPr>
      <w:r w:rsidRPr="005C529D">
        <w:rPr>
          <w:color w:val="833C0B" w:themeColor="accent2" w:themeShade="80"/>
          <w:sz w:val="32"/>
          <w:szCs w:val="32"/>
          <w:lang w:val="es-MX"/>
        </w:rPr>
        <w:t xml:space="preserve">¡Siembra vegetales, hierbas, y flores por usted y su familia!  Parcelas disponibles ahora.  </w:t>
      </w:r>
    </w:p>
    <w:p w14:paraId="1D6ED8E4" w14:textId="77777777" w:rsidR="005C529D" w:rsidRPr="005C529D" w:rsidRDefault="005C529D" w:rsidP="005C529D">
      <w:pPr>
        <w:spacing w:after="120" w:line="240" w:lineRule="auto"/>
        <w:rPr>
          <w:sz w:val="32"/>
          <w:szCs w:val="32"/>
          <w:lang w:val="es-MX"/>
        </w:rPr>
      </w:pPr>
      <w:r w:rsidRPr="000469E0">
        <w:rPr>
          <w:rFonts w:cs="Arial"/>
          <w:noProof/>
          <w:color w:val="000000"/>
          <w:sz w:val="36"/>
          <w:szCs w:val="32"/>
          <w:shd w:val="clear" w:color="auto" w:fill="FFFFFF"/>
          <w:lang w:val="es-MX"/>
        </w:rPr>
        <w:drawing>
          <wp:anchor distT="0" distB="0" distL="114300" distR="114300" simplePos="0" relativeHeight="251662336" behindDoc="1" locked="0" layoutInCell="1" allowOverlap="1" wp14:anchorId="5B4954CD" wp14:editId="27471F61">
            <wp:simplePos x="0" y="0"/>
            <wp:positionH relativeFrom="margin">
              <wp:posOffset>5584866</wp:posOffset>
            </wp:positionH>
            <wp:positionV relativeFrom="paragraph">
              <wp:posOffset>316420</wp:posOffset>
            </wp:positionV>
            <wp:extent cx="952500" cy="952500"/>
            <wp:effectExtent l="0" t="0" r="0" b="0"/>
            <wp:wrapNone/>
            <wp:docPr id="6" name="Picture 6" descr="C:\Users\User\AppData\Local\Microsoft\Windows\INetCache\Content.MSO\AE58B058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MSO\AE58B058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5C529D">
        <w:rPr>
          <w:sz w:val="32"/>
          <w:szCs w:val="32"/>
          <w:lang w:val="es-MX"/>
        </w:rPr>
        <w:t>Cog</w:t>
      </w:r>
      <w:proofErr w:type="spellEnd"/>
      <w:r w:rsidRPr="005C529D">
        <w:rPr>
          <w:sz w:val="32"/>
          <w:szCs w:val="32"/>
          <w:lang w:val="es-MX"/>
        </w:rPr>
        <w:t xml:space="preserve"> </w:t>
      </w:r>
      <w:proofErr w:type="spellStart"/>
      <w:r w:rsidRPr="005C529D">
        <w:rPr>
          <w:sz w:val="32"/>
          <w:szCs w:val="32"/>
          <w:lang w:val="es-MX"/>
        </w:rPr>
        <w:t>zaub</w:t>
      </w:r>
      <w:proofErr w:type="spellEnd"/>
      <w:r w:rsidRPr="005C529D">
        <w:rPr>
          <w:sz w:val="32"/>
          <w:szCs w:val="32"/>
          <w:lang w:val="es-MX"/>
        </w:rPr>
        <w:t xml:space="preserve">, </w:t>
      </w:r>
      <w:proofErr w:type="spellStart"/>
      <w:r w:rsidRPr="005C529D">
        <w:rPr>
          <w:sz w:val="32"/>
          <w:szCs w:val="32"/>
          <w:lang w:val="es-MX"/>
        </w:rPr>
        <w:t>tshuaj</w:t>
      </w:r>
      <w:proofErr w:type="spellEnd"/>
      <w:r w:rsidRPr="005C529D">
        <w:rPr>
          <w:sz w:val="32"/>
          <w:szCs w:val="32"/>
          <w:lang w:val="es-MX"/>
        </w:rPr>
        <w:t xml:space="preserve"> </w:t>
      </w:r>
      <w:proofErr w:type="spellStart"/>
      <w:r w:rsidRPr="005C529D">
        <w:rPr>
          <w:sz w:val="32"/>
          <w:szCs w:val="32"/>
          <w:lang w:val="es-MX"/>
        </w:rPr>
        <w:t>ntsuab</w:t>
      </w:r>
      <w:proofErr w:type="spellEnd"/>
      <w:r w:rsidRPr="005C529D">
        <w:rPr>
          <w:sz w:val="32"/>
          <w:szCs w:val="32"/>
          <w:lang w:val="es-MX"/>
        </w:rPr>
        <w:t xml:space="preserve">, </w:t>
      </w:r>
      <w:proofErr w:type="spellStart"/>
      <w:r w:rsidRPr="005C529D">
        <w:rPr>
          <w:sz w:val="32"/>
          <w:szCs w:val="32"/>
          <w:lang w:val="es-MX"/>
        </w:rPr>
        <w:t>thiab</w:t>
      </w:r>
      <w:proofErr w:type="spellEnd"/>
      <w:r w:rsidRPr="005C529D">
        <w:rPr>
          <w:sz w:val="32"/>
          <w:szCs w:val="32"/>
          <w:lang w:val="es-MX"/>
        </w:rPr>
        <w:t xml:space="preserve"> </w:t>
      </w:r>
      <w:proofErr w:type="spellStart"/>
      <w:r w:rsidRPr="005C529D">
        <w:rPr>
          <w:sz w:val="32"/>
          <w:szCs w:val="32"/>
          <w:lang w:val="es-MX"/>
        </w:rPr>
        <w:t>paj</w:t>
      </w:r>
      <w:proofErr w:type="spellEnd"/>
      <w:r w:rsidRPr="005C529D">
        <w:rPr>
          <w:sz w:val="32"/>
          <w:szCs w:val="32"/>
          <w:lang w:val="es-MX"/>
        </w:rPr>
        <w:t xml:space="preserve"> </w:t>
      </w:r>
      <w:proofErr w:type="spellStart"/>
      <w:r w:rsidRPr="005C529D">
        <w:rPr>
          <w:sz w:val="32"/>
          <w:szCs w:val="32"/>
          <w:lang w:val="es-MX"/>
        </w:rPr>
        <w:t>rau</w:t>
      </w:r>
      <w:proofErr w:type="spellEnd"/>
      <w:r w:rsidRPr="005C529D">
        <w:rPr>
          <w:sz w:val="32"/>
          <w:szCs w:val="32"/>
          <w:lang w:val="es-MX"/>
        </w:rPr>
        <w:t xml:space="preserve"> </w:t>
      </w:r>
      <w:proofErr w:type="spellStart"/>
      <w:r w:rsidRPr="005C529D">
        <w:rPr>
          <w:sz w:val="32"/>
          <w:szCs w:val="32"/>
          <w:lang w:val="es-MX"/>
        </w:rPr>
        <w:t>koj</w:t>
      </w:r>
      <w:proofErr w:type="spellEnd"/>
      <w:r w:rsidRPr="005C529D">
        <w:rPr>
          <w:sz w:val="32"/>
          <w:szCs w:val="32"/>
          <w:lang w:val="es-MX"/>
        </w:rPr>
        <w:t xml:space="preserve"> </w:t>
      </w:r>
      <w:proofErr w:type="spellStart"/>
      <w:r w:rsidRPr="005C529D">
        <w:rPr>
          <w:sz w:val="32"/>
          <w:szCs w:val="32"/>
          <w:lang w:val="es-MX"/>
        </w:rPr>
        <w:t>tsev</w:t>
      </w:r>
      <w:proofErr w:type="spellEnd"/>
      <w:r w:rsidRPr="005C529D">
        <w:rPr>
          <w:sz w:val="32"/>
          <w:szCs w:val="32"/>
          <w:lang w:val="es-MX"/>
        </w:rPr>
        <w:t xml:space="preserve"> </w:t>
      </w:r>
      <w:proofErr w:type="spellStart"/>
      <w:r w:rsidRPr="005C529D">
        <w:rPr>
          <w:sz w:val="32"/>
          <w:szCs w:val="32"/>
          <w:lang w:val="es-MX"/>
        </w:rPr>
        <w:t>neeg</w:t>
      </w:r>
      <w:proofErr w:type="spellEnd"/>
      <w:r w:rsidRPr="005C529D">
        <w:rPr>
          <w:sz w:val="32"/>
          <w:szCs w:val="32"/>
          <w:lang w:val="es-MX"/>
        </w:rPr>
        <w:t xml:space="preserve">!  </w:t>
      </w:r>
      <w:proofErr w:type="spellStart"/>
      <w:r w:rsidRPr="005C529D">
        <w:rPr>
          <w:sz w:val="32"/>
          <w:szCs w:val="32"/>
          <w:lang w:val="es-MX"/>
        </w:rPr>
        <w:t>Muaj</w:t>
      </w:r>
      <w:proofErr w:type="spellEnd"/>
      <w:r w:rsidRPr="005C529D">
        <w:rPr>
          <w:sz w:val="32"/>
          <w:szCs w:val="32"/>
          <w:lang w:val="es-MX"/>
        </w:rPr>
        <w:t xml:space="preserve"> </w:t>
      </w:r>
      <w:proofErr w:type="spellStart"/>
      <w:r w:rsidRPr="005C529D">
        <w:rPr>
          <w:sz w:val="32"/>
          <w:szCs w:val="32"/>
          <w:lang w:val="es-MX"/>
        </w:rPr>
        <w:t>teb</w:t>
      </w:r>
      <w:proofErr w:type="spellEnd"/>
      <w:r w:rsidRPr="005C529D">
        <w:rPr>
          <w:sz w:val="32"/>
          <w:szCs w:val="32"/>
          <w:lang w:val="es-MX"/>
        </w:rPr>
        <w:t xml:space="preserve"> </w:t>
      </w:r>
      <w:proofErr w:type="spellStart"/>
      <w:r w:rsidRPr="005C529D">
        <w:rPr>
          <w:sz w:val="32"/>
          <w:szCs w:val="32"/>
          <w:lang w:val="es-MX"/>
        </w:rPr>
        <w:t>xauj</w:t>
      </w:r>
      <w:proofErr w:type="spellEnd"/>
      <w:r w:rsidRPr="005C529D">
        <w:rPr>
          <w:sz w:val="32"/>
          <w:szCs w:val="32"/>
          <w:lang w:val="es-MX"/>
        </w:rPr>
        <w:t xml:space="preserve"> </w:t>
      </w:r>
      <w:proofErr w:type="spellStart"/>
      <w:r w:rsidRPr="005C529D">
        <w:rPr>
          <w:sz w:val="32"/>
          <w:szCs w:val="32"/>
          <w:lang w:val="es-MX"/>
        </w:rPr>
        <w:t>tam</w:t>
      </w:r>
      <w:proofErr w:type="spellEnd"/>
      <w:r w:rsidRPr="005C529D">
        <w:rPr>
          <w:sz w:val="32"/>
          <w:szCs w:val="32"/>
          <w:lang w:val="es-MX"/>
        </w:rPr>
        <w:t xml:space="preserve"> sim no.         </w:t>
      </w:r>
    </w:p>
    <w:p w14:paraId="408374CD" w14:textId="77777777" w:rsidR="005C529D" w:rsidRDefault="005C529D" w:rsidP="005C529D">
      <w:pPr>
        <w:spacing w:after="120" w:line="240" w:lineRule="auto"/>
        <w:rPr>
          <w:rFonts w:cs="Arial"/>
          <w:color w:val="000000"/>
          <w:sz w:val="36"/>
          <w:szCs w:val="32"/>
          <w:shd w:val="clear" w:color="auto" w:fill="FFFFFF"/>
          <w:lang w:val="es-MX"/>
        </w:rPr>
      </w:pPr>
      <w:proofErr w:type="spellStart"/>
      <w:r w:rsidRPr="000469E0">
        <w:rPr>
          <w:sz w:val="36"/>
          <w:szCs w:val="32"/>
          <w:lang w:val="es-MX"/>
        </w:rPr>
        <w:t>To</w:t>
      </w:r>
      <w:proofErr w:type="spellEnd"/>
      <w:r w:rsidRPr="000469E0">
        <w:rPr>
          <w:sz w:val="36"/>
          <w:szCs w:val="32"/>
          <w:lang w:val="es-MX"/>
        </w:rPr>
        <w:t xml:space="preserve"> </w:t>
      </w:r>
      <w:proofErr w:type="spellStart"/>
      <w:r w:rsidRPr="000469E0">
        <w:rPr>
          <w:sz w:val="36"/>
          <w:szCs w:val="32"/>
          <w:lang w:val="es-MX"/>
        </w:rPr>
        <w:t>find</w:t>
      </w:r>
      <w:proofErr w:type="spellEnd"/>
      <w:r w:rsidRPr="000469E0">
        <w:rPr>
          <w:sz w:val="36"/>
          <w:szCs w:val="32"/>
          <w:lang w:val="es-MX"/>
        </w:rPr>
        <w:t xml:space="preserve"> a </w:t>
      </w:r>
      <w:proofErr w:type="spellStart"/>
      <w:r>
        <w:rPr>
          <w:sz w:val="36"/>
          <w:szCs w:val="32"/>
          <w:lang w:val="es-MX"/>
        </w:rPr>
        <w:t>garden</w:t>
      </w:r>
      <w:proofErr w:type="spellEnd"/>
      <w:r w:rsidRPr="000469E0">
        <w:rPr>
          <w:sz w:val="36"/>
          <w:szCs w:val="32"/>
          <w:lang w:val="es-MX"/>
        </w:rPr>
        <w:t>/</w:t>
      </w:r>
      <w:r w:rsidRPr="000469E0">
        <w:rPr>
          <w:rFonts w:cs="Arial"/>
          <w:color w:val="833C0B" w:themeColor="accent2" w:themeShade="80"/>
          <w:sz w:val="36"/>
          <w:szCs w:val="32"/>
          <w:shd w:val="clear" w:color="auto" w:fill="FFFFFF"/>
          <w:lang w:val="es-MX"/>
        </w:rPr>
        <w:t>para encontrar un huerto/</w:t>
      </w:r>
      <w:proofErr w:type="spellStart"/>
      <w:r w:rsidRPr="000469E0">
        <w:rPr>
          <w:rFonts w:cs="Arial"/>
          <w:color w:val="000000"/>
          <w:sz w:val="36"/>
          <w:szCs w:val="32"/>
          <w:shd w:val="clear" w:color="auto" w:fill="FFFFFF"/>
          <w:lang w:val="es-MX"/>
        </w:rPr>
        <w:t>Nrhiav</w:t>
      </w:r>
      <w:proofErr w:type="spellEnd"/>
      <w:r w:rsidRPr="000469E0">
        <w:rPr>
          <w:rFonts w:cs="Arial"/>
          <w:color w:val="000000"/>
          <w:sz w:val="36"/>
          <w:szCs w:val="32"/>
          <w:shd w:val="clear" w:color="auto" w:fill="FFFFFF"/>
          <w:lang w:val="es-MX"/>
        </w:rPr>
        <w:t xml:space="preserve"> </w:t>
      </w:r>
      <w:proofErr w:type="spellStart"/>
      <w:r w:rsidRPr="000469E0">
        <w:rPr>
          <w:rFonts w:cs="Arial"/>
          <w:color w:val="000000"/>
          <w:sz w:val="36"/>
          <w:szCs w:val="32"/>
          <w:shd w:val="clear" w:color="auto" w:fill="FFFFFF"/>
          <w:lang w:val="es-MX"/>
        </w:rPr>
        <w:t>teb</w:t>
      </w:r>
      <w:proofErr w:type="spellEnd"/>
      <w:r w:rsidRPr="000469E0">
        <w:rPr>
          <w:rFonts w:cs="Arial"/>
          <w:color w:val="000000"/>
          <w:sz w:val="36"/>
          <w:szCs w:val="32"/>
          <w:shd w:val="clear" w:color="auto" w:fill="FFFFFF"/>
          <w:lang w:val="es-MX"/>
        </w:rPr>
        <w:t xml:space="preserve">: </w:t>
      </w:r>
    </w:p>
    <w:p w14:paraId="0E24AB60" w14:textId="77777777" w:rsidR="005C529D" w:rsidRPr="005C529D" w:rsidRDefault="005C529D" w:rsidP="005C529D">
      <w:pPr>
        <w:spacing w:after="120" w:line="240" w:lineRule="auto"/>
        <w:jc w:val="center"/>
        <w:rPr>
          <w:rFonts w:cs="Arial"/>
          <w:b/>
          <w:color w:val="000000"/>
          <w:sz w:val="36"/>
          <w:szCs w:val="32"/>
          <w:shd w:val="clear" w:color="auto" w:fill="FFFFFF"/>
          <w:lang w:val="es-MX"/>
        </w:rPr>
      </w:pPr>
      <w:r w:rsidRPr="000469E0">
        <w:rPr>
          <w:rFonts w:cs="Arial"/>
          <w:b/>
          <w:color w:val="000000"/>
          <w:sz w:val="56"/>
          <w:szCs w:val="32"/>
          <w:shd w:val="clear" w:color="auto" w:fill="FFFFFF"/>
          <w:lang w:val="es-MX"/>
        </w:rPr>
        <w:t>danegardens.net</w:t>
      </w:r>
    </w:p>
    <w:p w14:paraId="2FCF3F9E" w14:textId="77777777" w:rsidR="005C529D" w:rsidRPr="000469E0" w:rsidRDefault="005C529D" w:rsidP="005C529D">
      <w:pPr>
        <w:spacing w:after="120" w:line="240" w:lineRule="auto"/>
        <w:jc w:val="center"/>
        <w:rPr>
          <w:color w:val="000000"/>
          <w:sz w:val="36"/>
          <w:szCs w:val="32"/>
          <w:lang w:val="es-MX"/>
        </w:rPr>
      </w:pPr>
      <w:r w:rsidRPr="000469E0">
        <w:rPr>
          <w:color w:val="000000"/>
          <w:sz w:val="18"/>
          <w:szCs w:val="16"/>
          <w:lang w:val="es-MX"/>
        </w:rPr>
        <w:br/>
      </w:r>
      <w:proofErr w:type="spellStart"/>
      <w:r w:rsidRPr="000469E0">
        <w:rPr>
          <w:color w:val="000000"/>
          <w:sz w:val="36"/>
          <w:szCs w:val="32"/>
          <w:lang w:val="es-MX"/>
        </w:rPr>
        <w:t>Questions</w:t>
      </w:r>
      <w:proofErr w:type="spellEnd"/>
      <w:r w:rsidRPr="000469E0">
        <w:rPr>
          <w:color w:val="000000"/>
          <w:sz w:val="36"/>
          <w:szCs w:val="32"/>
          <w:lang w:val="es-MX"/>
        </w:rPr>
        <w:t>/preguntas?: gardens</w:t>
      </w:r>
      <w:r w:rsidRPr="000469E0">
        <w:rPr>
          <w:bCs/>
          <w:sz w:val="36"/>
          <w:szCs w:val="32"/>
          <w:lang w:val="es-MX"/>
        </w:rPr>
        <w:t>@rootedwi.org, 608-236-3478</w:t>
      </w:r>
    </w:p>
    <w:p w14:paraId="7B59173F" w14:textId="67E773A3" w:rsidR="005C529D" w:rsidRPr="000469E0" w:rsidRDefault="005C529D" w:rsidP="00BB74F7">
      <w:pPr>
        <w:spacing w:after="120" w:line="240" w:lineRule="auto"/>
        <w:jc w:val="center"/>
        <w:rPr>
          <w:color w:val="000000"/>
          <w:sz w:val="36"/>
          <w:szCs w:val="32"/>
          <w:lang w:val="es-MX"/>
        </w:rPr>
      </w:pPr>
      <w:proofErr w:type="spellStart"/>
      <w:r w:rsidRPr="000469E0">
        <w:rPr>
          <w:color w:val="000000"/>
          <w:sz w:val="36"/>
          <w:szCs w:val="32"/>
          <w:lang w:val="es-MX"/>
        </w:rPr>
        <w:t>Muaj</w:t>
      </w:r>
      <w:proofErr w:type="spellEnd"/>
      <w:r w:rsidRPr="000469E0">
        <w:rPr>
          <w:color w:val="000000"/>
          <w:sz w:val="36"/>
          <w:szCs w:val="32"/>
          <w:lang w:val="es-MX"/>
        </w:rPr>
        <w:t xml:space="preserve"> </w:t>
      </w:r>
      <w:proofErr w:type="spellStart"/>
      <w:r w:rsidRPr="000469E0">
        <w:rPr>
          <w:color w:val="000000"/>
          <w:sz w:val="36"/>
          <w:szCs w:val="32"/>
          <w:lang w:val="es-MX"/>
        </w:rPr>
        <w:t>lus</w:t>
      </w:r>
      <w:proofErr w:type="spellEnd"/>
      <w:r w:rsidRPr="000469E0">
        <w:rPr>
          <w:color w:val="000000"/>
          <w:sz w:val="36"/>
          <w:szCs w:val="32"/>
          <w:lang w:val="es-MX"/>
        </w:rPr>
        <w:t xml:space="preserve"> </w:t>
      </w:r>
      <w:proofErr w:type="spellStart"/>
      <w:r w:rsidRPr="000469E0">
        <w:rPr>
          <w:color w:val="000000"/>
          <w:sz w:val="36"/>
          <w:szCs w:val="32"/>
          <w:lang w:val="es-MX"/>
        </w:rPr>
        <w:t>nug</w:t>
      </w:r>
      <w:proofErr w:type="spellEnd"/>
      <w:r w:rsidRPr="000469E0">
        <w:rPr>
          <w:color w:val="000000"/>
          <w:sz w:val="36"/>
          <w:szCs w:val="32"/>
          <w:lang w:val="es-MX"/>
        </w:rPr>
        <w:t>: gardens@rootedwi.org</w:t>
      </w:r>
      <w:r w:rsidRPr="000469E0">
        <w:rPr>
          <w:rFonts w:cstheme="minorHAnsi"/>
          <w:color w:val="000000"/>
          <w:sz w:val="36"/>
          <w:szCs w:val="36"/>
          <w:lang w:val="es-MX"/>
        </w:rPr>
        <w:t xml:space="preserve">, </w:t>
      </w:r>
      <w:r w:rsidRPr="000469E0">
        <w:rPr>
          <w:rFonts w:eastAsia="Times New Roman" w:cstheme="minorHAnsi"/>
          <w:sz w:val="36"/>
          <w:szCs w:val="36"/>
          <w:lang w:val="es-MX"/>
        </w:rPr>
        <w:t>608-338-6982</w:t>
      </w:r>
    </w:p>
    <w:sectPr w:rsidR="005C529D" w:rsidRPr="000469E0" w:rsidSect="00BA08F5">
      <w:footerReference w:type="default" r:id="rId8"/>
      <w:type w:val="continuous"/>
      <w:pgSz w:w="12240" w:h="15840"/>
      <w:pgMar w:top="720" w:right="720" w:bottom="777" w:left="720" w:header="0" w:footer="720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C422EF" w14:textId="77777777" w:rsidR="00A84424" w:rsidRDefault="00A84424">
      <w:pPr>
        <w:spacing w:after="0" w:line="240" w:lineRule="auto"/>
      </w:pPr>
      <w:r>
        <w:separator/>
      </w:r>
    </w:p>
  </w:endnote>
  <w:endnote w:type="continuationSeparator" w:id="0">
    <w:p w14:paraId="4D80009C" w14:textId="77777777" w:rsidR="00A84424" w:rsidRDefault="00A844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DCC5E3" w14:textId="3B686B4F" w:rsidR="00FE0747" w:rsidRDefault="00FE0747">
    <w:pPr>
      <w:tabs>
        <w:tab w:val="right" w:pos="10800"/>
      </w:tabs>
      <w:spacing w:after="0" w:line="276" w:lineRule="auto"/>
      <w:rPr>
        <w:b/>
        <w:sz w:val="44"/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70651A" w14:textId="77777777" w:rsidR="00A84424" w:rsidRDefault="00A84424">
      <w:pPr>
        <w:spacing w:after="0" w:line="240" w:lineRule="auto"/>
      </w:pPr>
      <w:r>
        <w:separator/>
      </w:r>
    </w:p>
  </w:footnote>
  <w:footnote w:type="continuationSeparator" w:id="0">
    <w:p w14:paraId="7AAA7791" w14:textId="77777777" w:rsidR="00A84424" w:rsidRDefault="00A844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0747"/>
    <w:rsid w:val="000469E0"/>
    <w:rsid w:val="00093DED"/>
    <w:rsid w:val="00196C14"/>
    <w:rsid w:val="0022272A"/>
    <w:rsid w:val="0026067E"/>
    <w:rsid w:val="002C1266"/>
    <w:rsid w:val="00453012"/>
    <w:rsid w:val="00455F10"/>
    <w:rsid w:val="005535E4"/>
    <w:rsid w:val="005C529D"/>
    <w:rsid w:val="005F4F92"/>
    <w:rsid w:val="00783111"/>
    <w:rsid w:val="008D5B41"/>
    <w:rsid w:val="008F47A5"/>
    <w:rsid w:val="0095644D"/>
    <w:rsid w:val="00A50F61"/>
    <w:rsid w:val="00A84424"/>
    <w:rsid w:val="00BA08F5"/>
    <w:rsid w:val="00BB74F7"/>
    <w:rsid w:val="00D52211"/>
    <w:rsid w:val="00E85D6E"/>
    <w:rsid w:val="00EF1ADF"/>
    <w:rsid w:val="00FE0747"/>
    <w:rsid w:val="00FE15D6"/>
    <w:rsid w:val="00FF5B57"/>
    <w:rsid w:val="6E37F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A9BB8"/>
  <w15:docId w15:val="{8DFC073C-3BCE-409F-8A49-05329F007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325746"/>
  </w:style>
  <w:style w:type="character" w:customStyle="1" w:styleId="FooterChar">
    <w:name w:val="Footer Char"/>
    <w:basedOn w:val="DefaultParagraphFont"/>
    <w:link w:val="Footer"/>
    <w:uiPriority w:val="99"/>
    <w:qFormat/>
    <w:rsid w:val="00325746"/>
  </w:style>
  <w:style w:type="character" w:styleId="Hyperlink">
    <w:name w:val="Hyperlink"/>
    <w:basedOn w:val="DefaultParagraphFont"/>
    <w:uiPriority w:val="99"/>
    <w:unhideWhenUsed/>
    <w:rsid w:val="001D718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1D7188"/>
    <w:rPr>
      <w:color w:val="605E5C"/>
      <w:shd w:val="clear" w:color="auto" w:fill="E1DFDD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qFormat/>
    <w:rsid w:val="00F84EDA"/>
    <w:rPr>
      <w:rFonts w:ascii="Courier New" w:eastAsia="Times New Roman" w:hAnsi="Courier New" w:cs="Courier New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F84EDA"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325746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325746"/>
    <w:pPr>
      <w:tabs>
        <w:tab w:val="center" w:pos="4680"/>
        <w:tab w:val="right" w:pos="9360"/>
      </w:tabs>
      <w:spacing w:after="0" w:line="240" w:lineRule="auto"/>
    </w:pPr>
  </w:style>
  <w:style w:type="paragraph" w:styleId="HTMLPreformatted">
    <w:name w:val="HTML Preformatted"/>
    <w:basedOn w:val="Normal"/>
    <w:link w:val="HTMLPreformattedChar"/>
    <w:uiPriority w:val="99"/>
    <w:unhideWhenUsed/>
    <w:qFormat/>
    <w:rsid w:val="00F84E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84E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D522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Community GroundWorks</dc:creator>
  <dc:description/>
  <cp:lastModifiedBy>User</cp:lastModifiedBy>
  <cp:revision>24</cp:revision>
  <cp:lastPrinted>2024-04-19T19:23:00Z</cp:lastPrinted>
  <dcterms:created xsi:type="dcterms:W3CDTF">2020-04-10T05:11:00Z</dcterms:created>
  <dcterms:modified xsi:type="dcterms:W3CDTF">2024-04-19T19:23:00Z</dcterms:modified>
  <dc:language>en-US</dc:language>
</cp:coreProperties>
</file>